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fa231" w14:textId="7cfa2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территориальной обороне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июня 2025 года № 201-VIII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Закона см. </w:t>
      </w:r>
      <w:r>
        <w:rPr>
          <w:rFonts w:ascii="Times New Roman"/>
          <w:b w:val="false"/>
          <w:i w:val="false"/>
          <w:color w:val="ff0000"/>
          <w:sz w:val="28"/>
        </w:rPr>
        <w:t>ст. 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Настоящий Закон регулирует общественные отношения в сфере территориальной обороны Республики Казахстан.</w:t>
      </w:r>
    </w:p>
    <w:bookmarkEnd w:id="0"/>
    <w:bookmarkStart w:name="z7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настоящем Законе используются следующие основные понятия: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зона территориальной обороны – часть территории Республики Казахстан, определенная границами соответствующих областей, городов республиканского значения, столицы; 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 территориальной обороны – комплект взаимосвязанных документов, определяющий порядок проведения мероприятий по подготовке, развертыванию и функционированию территориальной обороны;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доброволец – гражданин Республики Казахстан, зачисленный на добровольной основе в формирование самообороны, за исключением случаев, установленных законами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территориальные органы территориальных войск Вооруженных Сил Республики Казахстан – тактические органы военного управления областей, городов республиканского значения, столицы и их подразделения, функционирующие в мирное время на правах воинских частей Вооруженных Сил Республики Казахстан;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территориальные войска Вооруженных Сил Республики Казахстан (далее – территориальные войска) – органы военного управления, воинские части и их подразделения, являющиеся составной частью Вооруженных Сил Республики Казахстан, сформированные в пределах границы административно-территориальной единицы и предназначенные для выполнения задач территориальной обороны Республики Казахстан;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объекты территориальной обороны Республики Казахстан (далее – объекты территориальной обороны) – объекты военного и государственного значения, а также иные объекты независимо от форм собственности;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территориальная оборона Республики Казахстан (далее – территориальная оборона) – совокупность военных и общегосударственных мер в системе обороны, осуществляемых силами территориальной обороны в период мобилизации, военного положения и в военное время;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формирование самообороны – формирование, образуемое и комплектуемое органами военного управления в период военного положения и в военное время из числа добровольцев для участия в подготовке и выполнении задач территориальной обороны.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в сфере территориальной обороны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в сфере территориальной обороны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Цель и задачи территориальной обороны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Целью территориальной обороны является защита населения, объектов территориальной обороны и территории Республики Казахстан от действий противника в период мобилизации, военного положения и в военное время.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Задачами территориальной обороны являются: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охрана и оборона территории Республики Казахстан, населенных пунктов, защита населения;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охрана и оборона объектов территориальной обороны в соответствии с планами территориальной обороны;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обеспечении режима военного положения на всей территории Республики Казахстан или в отдельных ее местностях;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боевых действиях, в том числе в пограничном пространстве Республики Казахстан;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борьбе с десантными и диверсионно-разведывательными силами противника и террористическими группами;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вооруженной борьбы на временно захваченной (оккупированной) противником территории Республики Казахстан;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задачи в соответствии с законами Республики Казахстан.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территориальной обороны</w:t>
      </w:r>
    </w:p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Принципами территориальной обороны являются: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законность;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единоначалие;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территориальность и массовость;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единство подходов к организации территориальной обороны;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обязательность проведения мероприятий территориальной обороны;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достаточность финансирования мероприятий территориальной обороны;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минимальность времени на развертывание и приведение сил территориальной обороны в готовность к действиям.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Международное сотрудничество Республики Казахстан</w:t>
      </w:r>
    </w:p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 Республики Казахстан с другими государствами по обмену опытом в сфере территориальной обороны осуществляется в соответствии с международными договорами, ратифицированными Республикой Казахстан.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Мероприятия территориальной обороны</w:t>
      </w:r>
    </w:p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выполнения задач территориальной обороны проводятся следующие мероприятия: 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планирование территориальной обороны;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принятие перечня объектов территориальной обороны;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нормативных правовых актов Республики Казахстан в сфере территориальной обороны;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создание, укомплектование, оснащение и поддержание сил территориальной обороны в готовности к выполнению задач территориальной обороны;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к выполнению задач территориальной обороны местных исполнительных органов, населения и сил территориальной обороны;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и содержание инженерно-технической укрепленности и противодиверсионной безопасности объектов территориальной обороны;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взаимодействия между центральными и местными исполнительными органами, государственными органами Республики Казахстан, непосредственно подчиненными и подотчетными Президенту Республики Казахстан, организациями независимо от форм собственности, а также силами территориальной обороны;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специальное развертывание территориальных войск;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охрана и оборона населенных пунктов, объектов территориальной обороны в соответствии с планами территориальной обороны;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усиление охраны общественного порядка и обеспечение общественной безопасности;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планирование и проведение эвакуационных мероприятий в соответствии с законодательством Республики Казахстан о гражданской защите;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заблаговременное информирование и оповещение населения о непосредственной угрозе безопасности;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связи в соответствии с законодательством Республики Казахстан;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руководство силами территориальной обороны;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иные мероприятия, предусмотренные правилами подготовки и ведения территориальной обороны Республики Казахстан.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Планы территориальной обороны</w:t>
      </w:r>
    </w:p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План территориальной обороны Республики Казахстан является составной частью плана обороны Республики Казахстан и включает в себя планы зон территориальной обороны. План территориальной обороны Республики Казахстан разрабатывается Генеральным штабом Вооруженных Сил Республики Казахстан.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Планы зон территориальной обороны разрабатываются и утверждаются акимами областей, городов республиканского значения, столицы по согласованию с Генеральным штабом Вооруженных Сил Республики Казахстан.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Планы территориальной обороны административно-территориальных единиц (села, поселка, сельского округа, района в городе, города, района) в случае необходимости разрабатываются и утверждаются акимами соответствующих административно-территориальных единиц по согласованию с акимами областей, городов республиканского значения, столицы, и являются составной частью планов зон территориальной обороны.</w:t>
      </w:r>
    </w:p>
    <w:bookmarkEnd w:id="49"/>
    <w:bookmarkStart w:name="z6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В СФЕРЕ ТЕРРИТОРИАЛЬНОЙ ОБОРОНЫ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Полномочия Президента Республики Казахстан</w:t>
      </w:r>
    </w:p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Казахстан: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решение о призыве военнообязанных на специальные воинские сборы в целях выполнения задач территориальной обороны;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систему организации территориальной обороны;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иные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законами Республики Казахстан.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Правительства Республики Казахстан</w:t>
      </w:r>
    </w:p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организацию, планирование территориальной обороны и непосредственное руководство ею, а также в пределах своей компетенции определяет мероприятия и объемы выполнения задач по подготовке и ведению территориальной обороны центральным и местным исполнительным органам, координирует их действия;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 деятельностью центральных и местных исполнительных органов в сфере территориальной обороны;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проведение мероприятий территориальной обороны;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правила подготовки и ведения территориальной обороны Республики Казахстан;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перечень объектов территориальной обороны Республики Казахстан;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выполняет иные функции, возложенные на него Конституцией Республики Казахстан, законами Республики Казахстан и актами Президента Республики Казахстан.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уполномоченного органа в сфере территориальной обороны</w:t>
      </w:r>
    </w:p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обороны Республики Казахстан является уполномоченным органом в сфере территориальной обороны (далее – уполномоченный орган).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орган: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 предложения в Правительство Республики Казахстан по основным направлениям в сфере территориальной обороны, а также ее планированию;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нормативные правовые акты Республики Казахстан в сфере территориальной обороны в пределах своей компетенции;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территориальные войска вооружением и военной техникой;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правила подготовки и ведения территориальной обороны Республики Казахстан;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разрабатывает перечень объектов территориальной обороны Республики Казахстан;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государственный контроль в сфере территориальной обороны;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Компетенция Генерального штаба Вооруженных Сил Республики Казахстан</w:t>
      </w:r>
    </w:p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штаб Вооруженных Сил Республики Казахстан в пределах своей компетенции: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нормативные правовые акты Республики Казахстан в сфере территориальной обороны;</w:t>
      </w:r>
    </w:p>
    <w:bookmarkEnd w:id="72"/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координирует деятельность советов обороны областей, городов республиканского значения, столицы;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действия сил и средств территориальной обороны;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планирует применение территориальных войск и осуществляет общее руководство их действиями;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решение о применении территориальных войск за пределами соответствующих зон территориальной обороны;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функции в области планирования применения и управления Вооруженными Силами Республики Казахстан, их взаимодействия с другими войсками и воинскими формированиями в соответствии с законодательством Республики Казахстан.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Компетенция центральных исполнительных органов, государственных органов Республики Казахстан, непосредственно подчиненных и подотчетных Президенту Республики Казахстан</w:t>
      </w:r>
    </w:p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внутренних дел Республики Казахстан в пределах своей компетенции: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планировании территориальной обороны;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всестороннюю подготовку и обеспечивает постоянную готовность органов внутренних дел Республики Казахстан к выполнению задач территориальной обороны;</w:t>
      </w:r>
    </w:p>
    <w:bookmarkEnd w:id="80"/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состав структурных подразделений Министерства внутренних дел Республики Казахстан, ведомств, территориальных органов и организаций, подведомственных Министерству внутренних дел Республики Казахстан, выделяемых для выполнения задач территориальной обороны;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охрану и оборону объектов территориальной обороны в соответствии с планами территориальной обороны;</w:t>
      </w:r>
    </w:p>
    <w:bookmarkEnd w:id="82"/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охрану общественного порядка и обеспечивает общественную безопасность;</w:t>
      </w:r>
    </w:p>
    <w:bookmarkEnd w:id="83"/>
    <w:bookmarkStart w:name="z1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планирует и участвует в проведении эвакуационных мероприятий;</w:t>
      </w:r>
    </w:p>
    <w:bookmarkEnd w:id="84"/>
    <w:bookmarkStart w:name="z1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при введении военного положения и в военное время подчинение органов внутренних дел Республики Казахстан соответствующим органам военного управления;</w:t>
      </w:r>
    </w:p>
    <w:bookmarkEnd w:id="85"/>
    <w:bookmarkStart w:name="z1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6"/>
    <w:bookmarkStart w:name="z1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Иные правоохранительные органы Республики Казахстан в пределах своей компетенции:</w:t>
      </w:r>
    </w:p>
    <w:bookmarkEnd w:id="87"/>
    <w:bookmarkStart w:name="z1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планировании территориальной обороны;</w:t>
      </w:r>
    </w:p>
    <w:bookmarkEnd w:id="88"/>
    <w:bookmarkStart w:name="z1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осуществляют всестороннюю подготовку и обеспечивают постоянную готовность правоохранительных органов Республики Казахстан к выполнению задач территориальной обороны; </w:t>
      </w:r>
    </w:p>
    <w:bookmarkEnd w:id="89"/>
    <w:bookmarkStart w:name="z1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охрану и оборону подведомственных объектов в соответствии с планами территориальной обороны;</w:t>
      </w:r>
    </w:p>
    <w:bookmarkEnd w:id="90"/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планируют и проводят эвакуационные мероприятия; 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иные полномочия, предусмотренные настоящим Законом, иными законами Республики Казахстан и актами Президента Республики Казахстан.</w:t>
      </w:r>
    </w:p>
    <w:bookmarkEnd w:id="92"/>
    <w:bookmarkStart w:name="z1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по чрезвычайным ситуациям Республики Казахстан в пределах своей компетенции:</w:t>
      </w:r>
    </w:p>
    <w:bookmarkEnd w:id="93"/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планировании территориальной обороны;</w:t>
      </w:r>
    </w:p>
    <w:bookmarkEnd w:id="94"/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всестороннюю подготовку и обеспечивает постоянную готовность органов гражданской защиты к выполнению задач территориальной обороны;</w:t>
      </w:r>
    </w:p>
    <w:bookmarkEnd w:id="95"/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заблаговременное информирование и оповещение населения о непосредственной угрозе безопасности на основании информации, полученной от органов военного управления;</w:t>
      </w:r>
    </w:p>
    <w:bookmarkEnd w:id="96"/>
    <w:bookmarkStart w:name="z1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проведение эвакуационных мероприятий во взаимодействии с центральными и местными исполнительными органами;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охрану и оборону подведомственных объектов в соответствии с планами территориальной обороны;</w:t>
      </w:r>
    </w:p>
    <w:bookmarkEnd w:id="98"/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создает специальные формирования и обеспечивает их материально-техническими средствами на основании мобилизационного задания;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национальной безопасности Республики Казахстан в пределах своей компетенции: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планировании территориальной обороны;</w:t>
      </w:r>
    </w:p>
    <w:bookmarkEnd w:id="102"/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всестороннюю подготовку и обеспечивает постоянную готовность органов национальной безопасности Республики Казахстан к выполнению задач территориальной обороны;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охрану и оборону подведомственных объектов в соответствии с планами территориальной обороны;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планирует и проводит эвакуационные мероприятия;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иные полномочия, предусмотренные настоящим Законом, иными законами Республики Казахстан и актами Президента Республики Казахстан.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Служба государственной охраны Республики Казахстан в пределах своей компетенции: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планировании территориальной обороны;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иные полномочия, предусмотренные настоящим Законом, иными законами Республики Казахстан и актами Президента Республики Казахстан.</w:t>
      </w:r>
    </w:p>
    <w:bookmarkEnd w:id="109"/>
    <w:bookmarkStart w:name="z1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Иные центральные исполнительные органы Республики Казахстан в пределах своей компетенции:</w:t>
      </w:r>
    </w:p>
    <w:bookmarkEnd w:id="110"/>
    <w:bookmarkStart w:name="z1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планировании территориальной обороны;</w:t>
      </w:r>
    </w:p>
    <w:bookmarkEnd w:id="111"/>
    <w:bookmarkStart w:name="z1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организовывают охрану и оборону объектов территориальной обороны при их наличии во взаимодействии с силами территориальной обороны;</w:t>
      </w:r>
    </w:p>
    <w:bookmarkEnd w:id="112"/>
    <w:bookmarkStart w:name="z1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планируют и проводят эвакуационные мероприятия; </w:t>
      </w:r>
    </w:p>
    <w:bookmarkEnd w:id="113"/>
    <w:bookmarkStart w:name="z1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создают специальные формирования и обеспечивают их материально-техническими средствами на основании мобилизационного задания;</w:t>
      </w:r>
    </w:p>
    <w:bookmarkEnd w:id="114"/>
    <w:bookmarkStart w:name="z1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проводят мероприятия по инженерно-технической укрепленности и противодиверсионной безопасности объектов территориальной обороны при их наличии;</w:t>
      </w:r>
    </w:p>
    <w:bookmarkEnd w:id="115"/>
    <w:bookmarkStart w:name="z1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Компетенция местных исполнительных органов</w:t>
      </w:r>
    </w:p>
    <w:bookmarkStart w:name="z1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исполнительные органы в пределах своей компетенции:</w:t>
      </w:r>
    </w:p>
    <w:bookmarkEnd w:id="117"/>
    <w:bookmarkStart w:name="z13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принимают решение об организации территориальной обороны административно-территориальной единицы на основании плана обороны Республики Казахстан;</w:t>
      </w:r>
    </w:p>
    <w:bookmarkEnd w:id="118"/>
    <w:bookmarkStart w:name="z13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участвуют в разработке документов по реализации планов территориальной обороны;</w:t>
      </w:r>
    </w:p>
    <w:bookmarkEnd w:id="119"/>
    <w:bookmarkStart w:name="z13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отдают распоряжения силам территориальной обороны, организациям независимо от форм собственности, организуют взаимодействие между ними и управление;</w:t>
      </w:r>
    </w:p>
    <w:bookmarkEnd w:id="120"/>
    <w:bookmarkStart w:name="z14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развертывание воинских частей и подразделений территориальных войск;</w:t>
      </w:r>
    </w:p>
    <w:bookmarkEnd w:id="121"/>
    <w:bookmarkStart w:name="z14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согласовывают свою деятельность в сфере территориальной обороны с органами военного управления в соответствии с законодательством Республики Казахстан;</w:t>
      </w:r>
    </w:p>
    <w:bookmarkEnd w:id="122"/>
    <w:bookmarkStart w:name="z14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информируют Генеральный штаб Вооруженных Сил Республики Казахстан о проводимых мероприятиях территориальной обороны и состоянии территориальной обороны;</w:t>
      </w:r>
    </w:p>
    <w:bookmarkEnd w:id="123"/>
    <w:bookmarkStart w:name="z14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планируют и проводят эвакуационные мероприятия;</w:t>
      </w:r>
    </w:p>
    <w:bookmarkEnd w:id="124"/>
    <w:bookmarkStart w:name="z1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осуществляют в интересах местного государственного управления иные полномочия, возложенные на местные исполнительные органы законодательством Республики Казахстан.</w:t>
      </w:r>
    </w:p>
    <w:bookmarkEnd w:id="125"/>
    <w:bookmarkStart w:name="z14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Местные исполнительные органы областей, городов республиканского значения, столицы наряду с компетенциями,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в пределах своей компетенции:</w:t>
      </w:r>
    </w:p>
    <w:bookmarkEnd w:id="126"/>
    <w:bookmarkStart w:name="z14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создают советы обороны областей, городов республиканского значения, столицы в соответствии с законодательством Республики Казахстан;</w:t>
      </w:r>
    </w:p>
    <w:bookmarkEnd w:id="127"/>
    <w:bookmarkStart w:name="z14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территориальные органы территориальных войск в пределах численности и структуры, утвержденных уполномоченным органом, в соответствии с натуральными нормами (нормами снабжения) служебными помещениями, транспортными средствами, техническими средствами информации, телекоммуникаций и связи, мебелью и казарменным инвентарем, включая их содержание, обслуживание и ремонт, приобретение горюче-смазочных материалов, канцелярских товаров, а также затраты по оплате коммунальных услуг, электроэнергии, отопления и услуг связи, создание запасов материально-технических средств согласно нормам штатной потребности военного времени, проведение специального развертывания территориальных войск, проведение воинских сборов с военнообязанными подразделений территориальных войск;</w:t>
      </w:r>
    </w:p>
    <w:bookmarkEnd w:id="128"/>
    <w:bookmarkStart w:name="z14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содержание работников, осуществляющих техническое обслуживание и функционирование воинских частей и подразделений территориальных войск;</w:t>
      </w:r>
    </w:p>
    <w:bookmarkEnd w:id="129"/>
    <w:bookmarkStart w:name="z14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и по согласованию с Генеральным штабом Вооруженных Сил Республики Казахстан утверждают перечень объектов территориальной обороны соответствующих зон территориальной обороны.</w:t>
      </w:r>
    </w:p>
    <w:bookmarkEnd w:id="130"/>
    <w:bookmarkStart w:name="z15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 является начальником территориальной обороны соответствующей административно-территориальной единицы и несет ответственность за организацию и состояние территориальной обороны.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Функции организаций независимо от форм собственности</w:t>
      </w:r>
    </w:p>
    <w:bookmarkStart w:name="z15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независимо от форм собственности: </w:t>
      </w:r>
    </w:p>
    <w:bookmarkEnd w:id="132"/>
    <w:bookmarkStart w:name="z15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проведении мероприятий территориальной обороны;</w:t>
      </w:r>
    </w:p>
    <w:bookmarkEnd w:id="133"/>
    <w:bookmarkStart w:name="z15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проводят мероприятия по инженерно-технической укрепленности и противодиверсионной безопасности объектов территориальной обороны при их наличии;</w:t>
      </w:r>
    </w:p>
    <w:bookmarkEnd w:id="134"/>
    <w:bookmarkStart w:name="z15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создают специальные формирования и обеспечивают их материально-техническими средствами на основании мобилизационного заказа;</w:t>
      </w:r>
    </w:p>
    <w:bookmarkEnd w:id="135"/>
    <w:bookmarkStart w:name="z15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предоставляют в период мобилизации, военного положения и в военное время для нужд территориальной обороны земельные участки, здания, сооружения, транспортные средства и другое имущество, находящиеся в их собственности, с последующим равноценным возмещением государством их стоимости в порядке, определенном Правительством Республики Казахстан;</w:t>
      </w:r>
    </w:p>
    <w:bookmarkEnd w:id="136"/>
    <w:bookmarkStart w:name="z15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Права и обязанности граждан Республики Казахстан и других физических лиц</w:t>
      </w:r>
    </w:p>
    <w:bookmarkStart w:name="z15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Граждане Республики Казахстан в период военного положения и в военное время имеют право на добровольное участие в проведении мероприятий территориальной обороны путем вступления в формирования самообороны в соответствии с правилами подготовки и ведения территориальной обороны Республики Казахстан.</w:t>
      </w:r>
    </w:p>
    <w:bookmarkEnd w:id="138"/>
    <w:bookmarkStart w:name="z16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Зачисление граждан Республики Казахстан добровольцами в формирования самообороны не является основанием для освобождения от призыва на воинскую службу.</w:t>
      </w:r>
    </w:p>
    <w:bookmarkEnd w:id="139"/>
    <w:bookmarkStart w:name="z16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Граждане Республики Казахстан в период мобилизации и военного положения, а также в военное время привлекаются к выполнению задач территориальной обороны.</w:t>
      </w:r>
    </w:p>
    <w:bookmarkEnd w:id="140"/>
    <w:bookmarkStart w:name="z16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 в период мобилизации, военного положения и в военное время принимают участие в работах оборонного характера, ликвидации последствий применения противником оружия, восстановлении поврежденных, разрушенных объектов, систем жизнеобеспечения населения.</w:t>
      </w:r>
    </w:p>
    <w:bookmarkEnd w:id="141"/>
    <w:bookmarkStart w:name="z16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Граждане Республики Казахстан и другие физические лица обязаны предоставлять в период мобилизации, военного положения и в военное время для нужд территориальной обороны земельные участки, здания, сооружения, транспортные средства и другое имущество, находящиеся в их собственности, с последующим равноценным возмещением государством их стоимости в порядке, определенном Правительством Республики Казахстан.</w:t>
      </w:r>
    </w:p>
    <w:bookmarkEnd w:id="142"/>
    <w:bookmarkStart w:name="z16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Граждане Республики Казахстан, состоящие на воинском учете, с момента объявления мобилизации, введения режима военного положения, а также в военное время выезд за пределы населенного пункта осуществляют на основании письменного разрешения соответствующего руководителя местного органа военного управления.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Руководство территориальной обороной</w:t>
      </w:r>
    </w:p>
    <w:bookmarkStart w:name="z16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период мобилизации, военного положения и в военное время общее руководство территориальной обороной осуществляется Ставкой Верховного Главного командования Вооруженными Силами Республики Казахстан, непосредственное руководство – Правительством Республики Казахстан, а в зонах территориальной обороны – советами обороны областей, городов республиканского значения, столицы.</w:t>
      </w:r>
    </w:p>
    <w:bookmarkEnd w:id="144"/>
    <w:bookmarkStart w:name="z16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Советы обороны областей, городов республиканского значения, столицы выполняют указания органов военного управления в соответствии с законодательством Республики Казахстан.</w:t>
      </w:r>
    </w:p>
    <w:bookmarkEnd w:id="145"/>
    <w:bookmarkStart w:name="z168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СИЛЫ ТЕРРИТОРИАЛЬНОЙ ОБОРОНЫ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Силы территориальной обороны и их предназначение</w:t>
      </w:r>
    </w:p>
    <w:bookmarkStart w:name="z17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Силы территориальной обороны включают в себя:</w:t>
      </w:r>
    </w:p>
    <w:bookmarkEnd w:id="147"/>
    <w:bookmarkStart w:name="z17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силы и средства правоохранительных органов;</w:t>
      </w:r>
    </w:p>
    <w:bookmarkEnd w:id="148"/>
    <w:bookmarkStart w:name="z17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силы и средства, выделенные Вооруженными Силами Республики Казахстан, другими войсками и воинскими формированиями, за исключением Сил особого назначения Службы государственной охраны Республики Казахстан, для выполнения задач территориальной обороны;</w:t>
      </w:r>
    </w:p>
    <w:bookmarkEnd w:id="149"/>
    <w:bookmarkStart w:name="z17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территориальные войска;</w:t>
      </w:r>
    </w:p>
    <w:bookmarkEnd w:id="150"/>
    <w:bookmarkStart w:name="z17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специальные формирования;</w:t>
      </w:r>
    </w:p>
    <w:bookmarkEnd w:id="151"/>
    <w:bookmarkStart w:name="z17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формирования самообороны.</w:t>
      </w:r>
    </w:p>
    <w:bookmarkEnd w:id="152"/>
    <w:bookmarkStart w:name="z17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Силы территориальной обороны выполняют задачи территориальной обороны.</w:t>
      </w:r>
    </w:p>
    <w:bookmarkEnd w:id="153"/>
    <w:bookmarkStart w:name="z17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Предназначение и порядок функционирования сил территориальной обороны определяются правилами подготовки и ведения территориальной обороны Республики Казахстан.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Территориальные войска</w:t>
      </w:r>
    </w:p>
    <w:bookmarkStart w:name="z17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Применение воинских частей и подразделений территориальных войск осуществляется в соответствии с планами территориальной обороны или на основании приказов (распоряжений) Генерального штаба Вооруженных Сил Республики Казахстан.</w:t>
      </w:r>
    </w:p>
    <w:bookmarkEnd w:id="155"/>
    <w:bookmarkStart w:name="z18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Территориальные войска в пределах своей компетенции:</w:t>
      </w:r>
    </w:p>
    <w:bookmarkEnd w:id="156"/>
    <w:bookmarkStart w:name="z18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охрану и оборону территории Республики Казахстан, населенных пунктов и защиту населения;</w:t>
      </w:r>
    </w:p>
    <w:bookmarkEnd w:id="157"/>
    <w:bookmarkStart w:name="z18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охрану и оборону объектов территориальной обороны в соответствии с планами территориальной обороны;</w:t>
      </w:r>
    </w:p>
    <w:bookmarkEnd w:id="158"/>
    <w:bookmarkStart w:name="z18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участвуют в усилении охраны и обороны участков Государственной границы Республики Казахстан;</w:t>
      </w:r>
    </w:p>
    <w:bookmarkEnd w:id="159"/>
    <w:bookmarkStart w:name="z18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участвуют в охране и сопровождении эвакуируемого населения и грузов;</w:t>
      </w:r>
    </w:p>
    <w:bookmarkEnd w:id="160"/>
    <w:bookmarkStart w:name="z18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участвуют в охранных мероприятиях в период пребывания охраняемых лиц в зоне ответственности;</w:t>
      </w:r>
    </w:p>
    <w:bookmarkEnd w:id="161"/>
    <w:bookmarkStart w:name="z18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участвуют в боевых действиях, в том числе пограничном пространстве Республики Казахстан; </w:t>
      </w:r>
    </w:p>
    <w:bookmarkEnd w:id="162"/>
    <w:bookmarkStart w:name="z18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участвуют в борьбе с десантными и диверсионно-разведывательными силами противника и террористическими группами;</w:t>
      </w:r>
    </w:p>
    <w:bookmarkEnd w:id="163"/>
    <w:bookmarkStart w:name="z18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ведут вооруженную борьбу на временно захваченной (оккупированной) противником территории Республики Казахстан;</w:t>
      </w:r>
    </w:p>
    <w:bookmarkEnd w:id="164"/>
    <w:bookmarkStart w:name="z18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выполняют иные функции,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65"/>
    <w:bookmarkStart w:name="z19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Территориальные войска имеют право применять оружие и военную технику, специальные средства, служебных собак, а также физическую силу в соответствии с законами Республики Казахстан в части, касающейся условий, порядка и предела их применения.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Формирования самообороны</w:t>
      </w:r>
    </w:p>
    <w:bookmarkStart w:name="z19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Формирования самообороны:</w:t>
      </w:r>
    </w:p>
    <w:bookmarkEnd w:id="167"/>
    <w:bookmarkStart w:name="z19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содействуют Вооруженным Силам Республики Казахстан, территориальным органам полиции (сотрудникам полиции) в охране и обороне населенных пунктов, объектов территориальной обороны, защите населения;</w:t>
      </w:r>
    </w:p>
    <w:bookmarkEnd w:id="168"/>
    <w:bookmarkStart w:name="z19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содействуют местным исполнительным органам в проведении мероприятий территориальной обороны;</w:t>
      </w:r>
    </w:p>
    <w:bookmarkEnd w:id="169"/>
    <w:bookmarkStart w:name="z19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участвуют в охране и сопровождении эвакуируемого населения и грузов;</w:t>
      </w:r>
    </w:p>
    <w:bookmarkEnd w:id="170"/>
    <w:bookmarkStart w:name="z19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участвуют в вооруженной борьбе на временно захваченной (оккупированной) противником территории Республики Казахстан;</w:t>
      </w:r>
    </w:p>
    <w:bookmarkEnd w:id="171"/>
    <w:bookmarkStart w:name="z19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создают благоприятные условия для применения войск (сил) Вооруженных Сил Республики Казахстан, а также снижения эффективности применения войск (сил) противника;</w:t>
      </w:r>
    </w:p>
    <w:bookmarkEnd w:id="172"/>
    <w:bookmarkStart w:name="z19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выполняют иные функции, предусмотренные настоящим Законом, иными законами Республики Казахстан и актами Президента Республики Казахстан.</w:t>
      </w:r>
    </w:p>
    <w:bookmarkEnd w:id="173"/>
    <w:bookmarkStart w:name="z19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Формирования самообороны образуются под руководством уполномоченного представителя органа военного управления, а в случае его отсутствия – представителя правоохранительного органа или представителя местного исполнительного органа.</w:t>
      </w:r>
    </w:p>
    <w:bookmarkEnd w:id="174"/>
    <w:bookmarkStart w:name="z20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руководителей формирований самообороны осуществляется заблаговременно Вооруженными Силами Республики Казахстан.</w:t>
      </w:r>
    </w:p>
    <w:bookmarkEnd w:id="175"/>
    <w:bookmarkStart w:name="z20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Формирования самообороны на основании решения Ставки Верховного Главного командования Вооруженных Сил Республики Казахстан в период военного положения и в военное время могут включаться в состав Вооруженных Сил Республики Казахстан.</w:t>
      </w:r>
    </w:p>
    <w:bookmarkEnd w:id="176"/>
    <w:bookmarkStart w:name="z20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добровольцев из числа формирований самообороны, включенных в состав Вооруженных Сил Республики Казахстан, распространяются положения Закона Республики Казахстан "О воинской службе и статусе военнослужащих".</w:t>
      </w:r>
    </w:p>
    <w:bookmarkEnd w:id="177"/>
    <w:bookmarkStart w:name="z20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случае гибели (смерти) добровольца формирования самообороны, получения им ранения, контузии, травмы, увечья или заболевания при выполнении задач территориальной обороны материальные и иные выплаты возмещаются в соответствии с законодательством Республики Казахстан.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Материальное обеспечение мероприятий территориальной обороны и содержание территориальных войск</w:t>
      </w:r>
    </w:p>
    <w:bookmarkStart w:name="z20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Материальное обеспечение мероприятий территориальной обороны организуется и осуществляется центральными и местными исполнительными органами, а также организациями независимо от форм собственности в соответствии с законодательством Республики Казахстан.</w:t>
      </w:r>
    </w:p>
    <w:bookmarkEnd w:id="179"/>
    <w:bookmarkStart w:name="z20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Имущество, приобретаемое для территориальных органов территориальных войск, за исключением служебных помещений, зданий и сооружений, передается на их баланс в соответствии с законодательством Республики Казахстан.</w:t>
      </w:r>
    </w:p>
    <w:bookmarkEnd w:id="180"/>
    <w:bookmarkStart w:name="z20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Сохранность выданного территориальным органам территориальных войск вооружения и военной техники, а также другого имущества в случае отсутствия мест для их хранения организуется местными исполнительными органами областей, городов республиканского значения, столицы.</w:t>
      </w:r>
    </w:p>
    <w:bookmarkEnd w:id="181"/>
    <w:bookmarkStart w:name="z20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зданиями и сооружениями территориальных органов территориальных войск, в том числе их капитальное строительство, осуществляются местными исполнительными органами областей, городов республиканского значения, столицы.</w:t>
      </w:r>
    </w:p>
    <w:bookmarkEnd w:id="182"/>
    <w:bookmarkStart w:name="z20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проведении мероприятий территориальной обороны, организуемых местными исполнительными органами областей, городов республиканского значения, столицы, размещение, питание и банно-прачечное обслуживание военнослужащих, проходящих воинскую службу в территориальных войсках, а также военнообязанных осуществляются соответствующими местными исполнительными органами.</w:t>
      </w:r>
    </w:p>
    <w:bookmarkEnd w:id="183"/>
    <w:bookmarkStart w:name="z21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проведении мероприятий территориальной обороны, организуемых уполномоченным органом, размещение, питание и банно-прачечное обслуживание военнообязанных территориальных войск осуществляются уполномоченным органом.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Надзор за соблюдением законности в сфере территориальной обороны</w:t>
      </w:r>
    </w:p>
    <w:bookmarkStart w:name="z21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в сфере территориальной обороны осуществляют органы прокуратуры Республики Казахстан.</w:t>
      </w:r>
    </w:p>
    <w:bookmarkEnd w:id="185"/>
    <w:bookmarkStart w:name="z213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ГОСУДАРСТВЕННЫЙ КОНТРОЛЬ В СФЕРЕ ТЕРРИТОРИАЛЬНОЙ ОБОРОНЫ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Государственный контроль в сфере территориальной обороны</w:t>
      </w:r>
    </w:p>
    <w:bookmarkStart w:name="z21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в сфере территориальной обороны (далее – государственный контроль) осуществляется уполномоченным органом в целях выявления нарушений требований законодательства Республики Казахстан в сфере территориальной обороны.</w:t>
      </w:r>
    </w:p>
    <w:bookmarkEnd w:id="187"/>
    <w:bookmarkStart w:name="z21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Субъектами (объектами) государственного контроля (далее –субъекты контроля) являются:</w:t>
      </w:r>
    </w:p>
    <w:bookmarkEnd w:id="188"/>
    <w:bookmarkStart w:name="z21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органы, участвующие в выполнении задач территориальной обороны, за исключением специальных государственных органов Республики Казахстан и случаев, предусмотренных законами Республики Казахстан;</w:t>
      </w:r>
    </w:p>
    <w:bookmarkEnd w:id="189"/>
    <w:bookmarkStart w:name="z21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независимо от форм собственности, объекты которых подлежат охране и обороне в соответствии с планами территориальной обороны.</w:t>
      </w:r>
    </w:p>
    <w:bookmarkEnd w:id="19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Порядок осуществления государственного контроля</w:t>
      </w:r>
    </w:p>
    <w:bookmarkStart w:name="z22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осуществляется уполномоченным органом в форме проверок в порядке, установленном настоящей статьей, с соблюдением требований законодательства Республики Казахстан о государственных секретах.</w:t>
      </w:r>
    </w:p>
    <w:bookmarkEnd w:id="191"/>
    <w:bookmarkStart w:name="z22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Проверки проводятся путем посещения субъектов контроля и делятся на периодические и внеплановые. </w:t>
      </w:r>
    </w:p>
    <w:bookmarkEnd w:id="192"/>
    <w:bookmarkStart w:name="z22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Периодические проверки проводятся с периодичностью не чаще одного раза в год на основании плана проведения периодических проверок.</w:t>
      </w:r>
    </w:p>
    <w:bookmarkEnd w:id="193"/>
    <w:bookmarkStart w:name="z22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утверждается первым руководителем уполномоченного органа не позднее 1 декабря года, предшествующего году проведения проверок.</w:t>
      </w:r>
    </w:p>
    <w:bookmarkEnd w:id="194"/>
    <w:bookmarkStart w:name="z22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субъекта (объекта) контроля в планы проведения периодических проверок используется один из следующих источников информации:</w:t>
      </w:r>
    </w:p>
    <w:bookmarkEnd w:id="195"/>
    <w:bookmarkStart w:name="z22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представляемых субъектами контроля;</w:t>
      </w:r>
    </w:p>
    <w:bookmarkEnd w:id="196"/>
    <w:bookmarkStart w:name="z22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проверок;</w:t>
      </w:r>
    </w:p>
    <w:bookmarkEnd w:id="197"/>
    <w:bookmarkStart w:name="z22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анализа интернет-ресурсов государственных органов, документов и сведений о деятельности субъектов (объектов) контроля.</w:t>
      </w:r>
    </w:p>
    <w:bookmarkEnd w:id="198"/>
    <w:bookmarkStart w:name="z22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анализе и отборе субъектов (объектов) контроля для формирования планов проведения периодических проверок могут использоваться данные в сравнении с предыдущим годом.</w:t>
      </w:r>
    </w:p>
    <w:bookmarkEnd w:id="199"/>
    <w:bookmarkStart w:name="z22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включает:</w:t>
      </w:r>
    </w:p>
    <w:bookmarkEnd w:id="200"/>
    <w:bookmarkStart w:name="z23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дату утверждения плана;</w:t>
      </w:r>
    </w:p>
    <w:bookmarkEnd w:id="201"/>
    <w:bookmarkStart w:name="z23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202"/>
    <w:bookmarkStart w:name="z23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проверяемого субъекта контроля;</w:t>
      </w:r>
    </w:p>
    <w:bookmarkEnd w:id="203"/>
    <w:bookmarkStart w:name="z23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нахождения субъекта (объекта) контроля;</w:t>
      </w:r>
    </w:p>
    <w:bookmarkEnd w:id="204"/>
    <w:bookmarkStart w:name="z23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проверки;</w:t>
      </w:r>
    </w:p>
    <w:bookmarkEnd w:id="205"/>
    <w:bookmarkStart w:name="z23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сроки проведения проверки;</w:t>
      </w:r>
    </w:p>
    <w:bookmarkEnd w:id="206"/>
    <w:bookmarkStart w:name="z23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подпись лица, уполномоченного подписывать план.</w:t>
      </w:r>
    </w:p>
    <w:bookmarkEnd w:id="207"/>
    <w:bookmarkStart w:name="z23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является уведомлением о проведении периодической проверки и доводится до субъектов контроля уполномоченным органом не позднее 20 декабря года, предшествующего году проверок, в соответствии с законодательством Республики Казахстан о государственных секретах.</w:t>
      </w:r>
    </w:p>
    <w:bookmarkEnd w:id="208"/>
    <w:bookmarkStart w:name="z23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план проведения периодических проверок осуществляется в случаях ликвидации, реорганизации субъекта контроля, изменения его наименования или перераспределения полномочий между субъектами контроля, а также возникновения чрезвычайной ситуации природного, техногенного и социального характера, введения режима чрезвычайного положения, возникновения или угрозы возникновения распространения эпидемии, очагов карантинных объектов и особо опасных вредных организмов, инфекционных, паразитарных заболеваний, отравлений, радиационных аварий и связанных с ними ограничений.</w:t>
      </w:r>
    </w:p>
    <w:bookmarkEnd w:id="209"/>
    <w:bookmarkStart w:name="z23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наступлении случаев, указанных в части седьмой настоящего пункта, проверка может быть продлена либо приостановлена.</w:t>
      </w:r>
    </w:p>
    <w:bookmarkEnd w:id="210"/>
    <w:bookmarkStart w:name="z24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Основаниями внеплановой проверки являются:</w:t>
      </w:r>
    </w:p>
    <w:bookmarkEnd w:id="211"/>
    <w:bookmarkStart w:name="z24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контроль исполнения требований об устранении выявленных нарушений, указанных в заключении о результатах проверки;</w:t>
      </w:r>
    </w:p>
    <w:bookmarkEnd w:id="212"/>
    <w:bookmarkStart w:name="z24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подтвержденные обращения физических и юридических лиц по конкретным фактам нарушений требований законодательства Республики Казахстан в сфере территориальной обороны; </w:t>
      </w:r>
    </w:p>
    <w:bookmarkEnd w:id="213"/>
    <w:bookmarkStart w:name="z24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прокурора по конкретным фактам причинения либо об угрозе причинения вреда государству;</w:t>
      </w:r>
    </w:p>
    <w:bookmarkEnd w:id="214"/>
    <w:bookmarkStart w:name="z24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обращения государственных органов по конкретным фактам причинения вреда государству, а также по конкретным фактам нарушений требований законодательства Республики Казахстан в сфере территориальной обороны, неустранение которых влечет причинение вреда государству;</w:t>
      </w:r>
    </w:p>
    <w:bookmarkEnd w:id="215"/>
    <w:bookmarkStart w:name="z24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поручение органа уголовного преследования по основаниям, предусмотренным Уголовно-процессуальным кодексом Республики Казахстан.</w:t>
      </w:r>
    </w:p>
    <w:bookmarkEnd w:id="216"/>
    <w:bookmarkStart w:name="z24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Внеплановые проверки не проводятся в случаях анонимных обращений. </w:t>
      </w:r>
    </w:p>
    <w:bookmarkEnd w:id="217"/>
    <w:bookmarkStart w:name="z24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Внеплановой проверке подлежат факты и обстоятельства, выявленные в отношении субъекта (объекта) контроля и послужившие основанием для назначения внеплановой проверки.</w:t>
      </w:r>
    </w:p>
    <w:bookmarkEnd w:id="218"/>
    <w:bookmarkStart w:name="z24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обязан известить субъект (объект) контроля о начале проведения внеплановой проверки не менее чем за сутки до ее начала с указанием предмета проведения проверки.</w:t>
      </w:r>
    </w:p>
    <w:bookmarkEnd w:id="219"/>
    <w:bookmarkStart w:name="z24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Проверка проводится на основании акта о назначении проверки, в котором указываются:</w:t>
      </w:r>
    </w:p>
    <w:bookmarkEnd w:id="220"/>
    <w:bookmarkStart w:name="z25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номер акта;</w:t>
      </w:r>
    </w:p>
    <w:bookmarkEnd w:id="221"/>
    <w:bookmarkStart w:name="z25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222"/>
    <w:bookmarkStart w:name="z25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лица (лиц), уполномоченного (уполномоченных) на проведение проверки;</w:t>
      </w:r>
    </w:p>
    <w:bookmarkEnd w:id="223"/>
    <w:bookmarkStart w:name="z25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224"/>
    <w:bookmarkStart w:name="z25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контроля, его место нахождения и (или) место нахождения объекта контроля;</w:t>
      </w:r>
    </w:p>
    <w:bookmarkEnd w:id="225"/>
    <w:bookmarkStart w:name="z25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назначенной проверки;</w:t>
      </w:r>
    </w:p>
    <w:bookmarkEnd w:id="226"/>
    <w:bookmarkStart w:name="z25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вид проверки;</w:t>
      </w:r>
    </w:p>
    <w:bookmarkEnd w:id="227"/>
    <w:bookmarkStart w:name="z25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срок проведения проверки;</w:t>
      </w:r>
    </w:p>
    <w:bookmarkEnd w:id="228"/>
    <w:bookmarkStart w:name="z25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основания проведения проверки;</w:t>
      </w:r>
    </w:p>
    <w:bookmarkEnd w:id="229"/>
    <w:bookmarkStart w:name="z25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права и обязанности субъекта контроля;</w:t>
      </w:r>
    </w:p>
    <w:bookmarkEnd w:id="230"/>
    <w:bookmarkStart w:name="z26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подпись руководителя субъекта контроля либо его уполномоченного лица о получении или об отказе в получении акта;</w:t>
      </w:r>
    </w:p>
    <w:bookmarkEnd w:id="231"/>
    <w:bookmarkStart w:name="z26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подпись лица, уполномоченного подписывать акт.</w:t>
      </w:r>
    </w:p>
    <w:bookmarkEnd w:id="232"/>
    <w:bookmarkStart w:name="z26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Началом проведения проверки считается дата вручения субъекту контроля акта о назначении проверки.</w:t>
      </w:r>
    </w:p>
    <w:bookmarkEnd w:id="233"/>
    <w:bookmarkStart w:name="z26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 регистрируется в журнале учета актов о назначении проверок.</w:t>
      </w:r>
    </w:p>
    <w:bookmarkEnd w:id="234"/>
    <w:bookmarkStart w:name="z26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ведения и форма журнала учета актов о назначении проверок утверждаются уполномоченным органом.</w:t>
      </w:r>
    </w:p>
    <w:bookmarkEnd w:id="235"/>
    <w:bookmarkStart w:name="z26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проверки структурного подразделения субъекта контроля в акте о назначении проверки указываются его наименование и место нахождения.</w:t>
      </w:r>
    </w:p>
    <w:bookmarkEnd w:id="236"/>
    <w:bookmarkStart w:name="z26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Должностные лица уполномоченного органа, прибывшие для проверки, обязаны предъявить субъекту контроля:</w:t>
      </w:r>
    </w:p>
    <w:bookmarkEnd w:id="237"/>
    <w:bookmarkStart w:name="z26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проверки;</w:t>
      </w:r>
    </w:p>
    <w:bookmarkEnd w:id="238"/>
    <w:bookmarkStart w:name="z26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служебное удостоверение;</w:t>
      </w:r>
    </w:p>
    <w:bookmarkEnd w:id="239"/>
    <w:bookmarkStart w:name="z26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– разрешение компетентного органа на посещение режимных объектов.</w:t>
      </w:r>
    </w:p>
    <w:bookmarkEnd w:id="240"/>
    <w:bookmarkStart w:name="z27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Срок проведения проверки устанавливается с учетом предмета проверки, а также объема предстоящих работ и не должен превышать десять рабочих дней.</w:t>
      </w:r>
    </w:p>
    <w:bookmarkEnd w:id="241"/>
    <w:bookmarkStart w:name="z27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проверки может быть продлен только один раз не более чем на пятнадцать рабочих дней. Срок проведения проверки прерывается при приостановлении проведения проверки и продолжается с момента возобновления проверки.</w:t>
      </w:r>
    </w:p>
    <w:bookmarkEnd w:id="242"/>
    <w:bookmarkStart w:name="z27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срока проведения проверки осуществляется решением руководителя уполномоченного органа. Продление срока проведения проверки оформляется дополнительным актом о продлении срока проверки с уведомлением субъекта контроля, в котором указываются дата и номер предыдущего акта о назначении проверки и причины продления.</w:t>
      </w:r>
    </w:p>
    <w:bookmarkEnd w:id="243"/>
    <w:bookmarkStart w:name="z27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срока проверки вручается субъекту контроля либо его уполномоченному лицу уполномоченным органом за один рабочий день до его продления с уведомлением о вручении.</w:t>
      </w:r>
    </w:p>
    <w:bookmarkEnd w:id="244"/>
    <w:bookmarkStart w:name="z27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Должностные лица уполномоченного органа при проведении проверки имеют право:</w:t>
      </w:r>
    </w:p>
    <w:bookmarkEnd w:id="245"/>
    <w:bookmarkStart w:name="z27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беспрепятственного доступа к территории и помещениям субъекта (объекта) контроля в соответствии с предметом проверки с соблюдением требований пропускного и внутриобъектового режимов, установленных на субъекте (объекте) контроля;</w:t>
      </w:r>
    </w:p>
    <w:bookmarkEnd w:id="246"/>
    <w:bookmarkStart w:name="z27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(цифровым системам) в соответствии с предметом проверки;</w:t>
      </w:r>
    </w:p>
    <w:bookmarkEnd w:id="247"/>
    <w:bookmarkStart w:name="z27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аудио-, фото- и видеосъемку;</w:t>
      </w:r>
    </w:p>
    <w:bookmarkEnd w:id="248"/>
    <w:bookmarkStart w:name="z27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специалистов, консультантов и экспертов государственных органов, подведомственных и иных организаций;</w:t>
      </w:r>
    </w:p>
    <w:bookmarkEnd w:id="249"/>
    <w:bookmarkStart w:name="z27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использовать записи технических средств контроля, приборов наблюдения и фиксации, фото-, видеоаппаратуры, относящиеся к предмету проверки.</w:t>
      </w:r>
    </w:p>
    <w:bookmarkEnd w:id="250"/>
    <w:bookmarkStart w:name="z28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лица уполномоченного органа при проведении проверки обязаны:</w:t>
      </w:r>
    </w:p>
    <w:bookmarkEnd w:id="251"/>
    <w:bookmarkStart w:name="z28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законодательство Республики Казахстан, права и законные интересы субъекта контроля;</w:t>
      </w:r>
    </w:p>
    <w:bookmarkEnd w:id="252"/>
    <w:bookmarkStart w:name="z28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проводить проверку на основании и в строгом соответствии с порядком, установленным настоящей статьей;</w:t>
      </w:r>
    </w:p>
    <w:bookmarkEnd w:id="253"/>
    <w:bookmarkStart w:name="z28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препятствовать установленному режиму работы субъектов (объектов) контроля в период проведения проверки;</w:t>
      </w:r>
    </w:p>
    <w:bookmarkEnd w:id="254"/>
    <w:bookmarkStart w:name="z28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препятствовать субъекту контроля либо его уполномоченному представителю присутствовать при проведении проверки, давать разъяснения по вопросам, относящимся к предмету проверки;</w:t>
      </w:r>
    </w:p>
    <w:bookmarkEnd w:id="255"/>
    <w:bookmarkStart w:name="z28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предоставлять субъекту контроля необходимую информацию, относящуюся к предмету проверки;</w:t>
      </w:r>
    </w:p>
    <w:bookmarkEnd w:id="256"/>
    <w:bookmarkStart w:name="z28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вручить субъекту контроля акт о результатах проверки в день ее окончания;</w:t>
      </w:r>
    </w:p>
    <w:bookmarkEnd w:id="257"/>
    <w:bookmarkStart w:name="z28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обеспечить сохранность документов и сведений, полученных в результате проведения проверки.</w:t>
      </w:r>
    </w:p>
    <w:bookmarkEnd w:id="258"/>
    <w:bookmarkStart w:name="z28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Субъекты контроля либо их уполномоченные представители при проведении проверки вправе:</w:t>
      </w:r>
    </w:p>
    <w:bookmarkEnd w:id="259"/>
    <w:bookmarkStart w:name="z28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должностных лиц уполномоченного органа, прибывших для проведения проверки, в случаях:</w:t>
      </w:r>
    </w:p>
    <w:bookmarkEnd w:id="260"/>
    <w:bookmarkStart w:name="z29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(дополнительном акте о продлении срока при его наличии) сроков, не соответствующих срокам, установленным настоящей статьей;</w:t>
      </w:r>
    </w:p>
    <w:bookmarkEnd w:id="261"/>
    <w:bookmarkStart w:name="z29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отсутствия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статьи;</w:t>
      </w:r>
    </w:p>
    <w:bookmarkEnd w:id="262"/>
    <w:bookmarkStart w:name="z29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представлять документы и сведения, если они не относятся к предмету проводимой проверки;</w:t>
      </w:r>
    </w:p>
    <w:bookmarkEnd w:id="263"/>
    <w:bookmarkStart w:name="z29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фиксировать процесс осуществления проверки, а также отдельные действия должностного лица уполномоченного органа, производимые им в рамках проверки, с помощью средств аудио- и видеотехники, не создавая препятствий деятельности должностного лица;</w:t>
      </w:r>
    </w:p>
    <w:bookmarkEnd w:id="264"/>
    <w:bookmarkStart w:name="z29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выявленным в результате проверки нарушениям в случае необходимости дополнительных временных и (или) финансовых затрат не позднее трех рабочих дней обратиться в уполномоченный орган с заявлением о продлении сроков устранения нарушений;</w:t>
      </w:r>
    </w:p>
    <w:bookmarkEnd w:id="265"/>
    <w:bookmarkStart w:name="z29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обжаловать акт о результатах проверки, а также действия (бездействие) должностных лиц уполномоченного органа в порядке, установленном законодательством Республики Казахстан;</w:t>
      </w:r>
    </w:p>
    <w:bookmarkEnd w:id="266"/>
    <w:bookmarkStart w:name="z29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исполнять не основанные на законе запреты должностных лиц уполномоченного органа, ограничивающие деятельность субъектов (объектов) контроля.</w:t>
      </w:r>
    </w:p>
    <w:bookmarkEnd w:id="267"/>
    <w:bookmarkStart w:name="z29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контроля либо их уполномоченные представители при проведении проверки обязаны:</w:t>
      </w:r>
    </w:p>
    <w:bookmarkEnd w:id="268"/>
    <w:bookmarkStart w:name="z29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беспрепятственный доступ должностным лицам уполномоченного органа к территории и помещениям субъекта (объекта) контроля;</w:t>
      </w:r>
    </w:p>
    <w:bookmarkEnd w:id="269"/>
    <w:bookmarkStart w:name="z29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соблюдением требований законодательства Республики Казахстан о государственных секретах, по охране коммерческой, налоговой либо иной охраняемой законом тайны представлять должностным лицам уполномоченного органа документы (сведения) на бумажных и (или) электронных носителях либо их копии для приобщения к акту о результатах проверки, а также доступ к автоматизированным базам данных (цифровым системам) в соответствии с предметом проверки;</w:t>
      </w:r>
    </w:p>
    <w:bookmarkEnd w:id="270"/>
    <w:bookmarkStart w:name="z30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о получении акта о назначении проверки в день начала проверки и заключения о результатах проведенной проверки в день ее завершения;</w:t>
      </w:r>
    </w:p>
    <w:bookmarkEnd w:id="271"/>
    <w:bookmarkStart w:name="z30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допускать внесения изменений и дополнений в проверяемые документы в период проведения проверки, если иное не предусмотрено законами Республики Казахстан;</w:t>
      </w:r>
    </w:p>
    <w:bookmarkEnd w:id="272"/>
    <w:bookmarkStart w:name="z30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обеспечить безопасность лиц, прибывших для проведения проверки на объект, от вредных и опасных производственных факторов воздействия в соответствии с установленными для данного объекта нормативами;</w:t>
      </w:r>
    </w:p>
    <w:bookmarkEnd w:id="273"/>
    <w:bookmarkStart w:name="z30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обеспечить пребывание руководителя либо его уполномоченного лица по месту нахождения субъекта (объекта) контроля в назначенные сроки проверки.</w:t>
      </w:r>
    </w:p>
    <w:bookmarkEnd w:id="274"/>
    <w:bookmarkStart w:name="z30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результатам проверки должностными лицами уполномоченного органа составляется акт о результатах проверки, в котором указываются:</w:t>
      </w:r>
    </w:p>
    <w:bookmarkEnd w:id="275"/>
    <w:bookmarkStart w:name="z30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номер, дата и место составления акта;</w:t>
      </w:r>
    </w:p>
    <w:bookmarkEnd w:id="276"/>
    <w:bookmarkStart w:name="z30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277"/>
    <w:bookmarkStart w:name="z30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акта о назначении проверки (дополнительного акта о продлении срока при его наличии);</w:t>
      </w:r>
    </w:p>
    <w:bookmarkEnd w:id="278"/>
    <w:bookmarkStart w:name="z30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(если оно указано в документе, удостоверяющем личность) и должность лица (лиц), проводившего (проводивших) проверку;</w:t>
      </w:r>
    </w:p>
    <w:bookmarkEnd w:id="279"/>
    <w:bookmarkStart w:name="z30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280"/>
    <w:bookmarkStart w:name="z31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(объекта) контроля, его место нахождения;</w:t>
      </w:r>
    </w:p>
    <w:bookmarkEnd w:id="281"/>
    <w:bookmarkStart w:name="z31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предмет проверки;</w:t>
      </w:r>
    </w:p>
    <w:bookmarkEnd w:id="282"/>
    <w:bookmarkStart w:name="z312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вид проверки;</w:t>
      </w:r>
    </w:p>
    <w:bookmarkEnd w:id="283"/>
    <w:bookmarkStart w:name="z31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срок и период проведения проверки;</w:t>
      </w:r>
    </w:p>
    <w:bookmarkEnd w:id="284"/>
    <w:bookmarkStart w:name="z314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результатах проверки, в том числе о выявленных нарушениях, их характере;</w:t>
      </w:r>
    </w:p>
    <w:bookmarkEnd w:id="285"/>
    <w:bookmarkStart w:name="z315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требования об устранении выявленных нарушений законодательства Республики Казахстан в сфере территориальной обороны с указанием срока их исполнения и принятия мер в отношении лиц, допустивших нарушения;</w:t>
      </w:r>
    </w:p>
    <w:bookmarkEnd w:id="286"/>
    <w:bookmarkStart w:name="z316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ознакомлении или отказе в ознакомлении с актом о результатах проверки руководителя субъекта контроля либо его уполномоченного лица, а также лиц, присутствовавших при проведении проверки, их подписи или запись об отказе от подписи;</w:t>
      </w:r>
    </w:p>
    <w:bookmarkEnd w:id="287"/>
    <w:bookmarkStart w:name="z317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подпись должностного лица (должностных лиц), проводившего (проводивших) проверку.</w:t>
      </w:r>
    </w:p>
    <w:bookmarkEnd w:id="288"/>
    <w:bookmarkStart w:name="z318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акту о результатах проверки прилагаются документы, связанные с результатами проверки (при их наличии), или их копии.</w:t>
      </w:r>
    </w:p>
    <w:bookmarkEnd w:id="289"/>
    <w:bookmarkStart w:name="z319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Первый экземпляр акта о результатах проверки вручается субъекту контроля (руководителю либо его уполномоченному лицу) для ознакомления и принятия мер по устранению выявленных нарушений и других действий, второй экземпляр остается у уполномоченного органа. </w:t>
      </w:r>
    </w:p>
    <w:bookmarkEnd w:id="290"/>
    <w:bookmarkStart w:name="z320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отказа от принятия акта о результатах проверки составляется акт, который подписывается должностными лицами, проводившими проверку, и руководителем субъекта контроля либо его уполномоченным представителем.</w:t>
      </w:r>
    </w:p>
    <w:bookmarkEnd w:id="291"/>
    <w:bookmarkStart w:name="z321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контроля вправе отказаться от подписания акта, дав письменное объяснение о причине отказа.</w:t>
      </w:r>
    </w:p>
    <w:bookmarkEnd w:id="292"/>
    <w:bookmarkStart w:name="z322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Завершением срока проверки считается день вручения субъекту контроля акта о результатах проверки не позднее срока завершения проверки, указанного в акте о назначении проверки (дополнительном акте о продлении срока проверки при его наличии).</w:t>
      </w:r>
    </w:p>
    <w:bookmarkEnd w:id="293"/>
    <w:bookmarkStart w:name="z323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отсутствия нарушения требований, установленных законодательством Республики Казахстан в сфере территориальной обороны, при проведении проверки в акте о результатах проверки производится соответствующая запись.</w:t>
      </w:r>
    </w:p>
    <w:bookmarkEnd w:id="294"/>
    <w:bookmarkStart w:name="z324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наличия замечаний и (или) возражений по результатам проверки субъект контроля излагает их в письменном виде и направляет в уполномоченный орган в течение трех рабочих дней со дня вручения акта о результатах проверки. Замечания и (или) возражения прилагаются к акту о результатах проверки, о чем делается соответствующая отметка.</w:t>
      </w:r>
    </w:p>
    <w:bookmarkEnd w:id="295"/>
    <w:bookmarkStart w:name="z325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должен рассмотреть замечания и (или) возражения субъекта контроля и в течение пятнадцати рабочих дней дать мотивированный ответ.</w:t>
      </w:r>
    </w:p>
    <w:bookmarkEnd w:id="296"/>
    <w:bookmarkStart w:name="z326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Требования об устранении выявленных нарушений, указанные в акте о результатах проверки, являются обязательными для исполнения субъектами контроля.</w:t>
      </w:r>
    </w:p>
    <w:bookmarkEnd w:id="297"/>
    <w:bookmarkStart w:name="z32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срока устранения выявленных нарушений требований законодательства Республики Казахстан в сфере территориальной обороны, установленного в акте о результатах проверки, субъект контроля обязан в течение срока, установленного в акте о результатах проверки, предоставить в уполномоченный орган информацию об устранении выявленных нарушений.</w:t>
      </w:r>
    </w:p>
    <w:bookmarkEnd w:id="298"/>
    <w:bookmarkStart w:name="z328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непредоставления или неполного предоставления субъектом контроля в установленный срок информации об устранении выявленных нарушений, указанных в акте о результатах проверки, уполномоченный орган назначает внеплановую проверку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настоящей статьи.</w:t>
      </w:r>
    </w:p>
    <w:bookmarkEnd w:id="299"/>
    <w:bookmarkStart w:name="z329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предоставленной информации об устранении выявленных нарушений субъект контроля прилагает материалы, доказывающие факт устранения нарушения. В этом случае проведение внеплановой проверки не требуется.</w:t>
      </w:r>
    </w:p>
    <w:bookmarkEnd w:id="300"/>
    <w:bookmarkStart w:name="z330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Сроки исполнения требований об устранении выявленных нарушений, указанных в акте о результатах проверки, определяются с учетом обстоятельств, оказывающих влияние на реальную возможность их исполнения, но не менее десяти календарных дней со дня вручения акта о результатах проверки.</w:t>
      </w:r>
    </w:p>
    <w:bookmarkEnd w:id="301"/>
    <w:bookmarkStart w:name="z331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определении сроков исполнения акта о результатах проверки учитываются:</w:t>
      </w:r>
    </w:p>
    <w:bookmarkEnd w:id="302"/>
    <w:bookmarkStart w:name="z332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субъекта контроля организационных, технических возможностей по устранению нарушений;</w:t>
      </w:r>
    </w:p>
    <w:bookmarkEnd w:id="303"/>
    <w:bookmarkStart w:name="z333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получения в государственных органах обязательных заключений, согласований и других документов, установленных законами Республики Казахстан;</w:t>
      </w:r>
    </w:p>
    <w:bookmarkEnd w:id="304"/>
    <w:bookmarkStart w:name="z33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особенности технического состояния используемых объектов.</w:t>
      </w:r>
    </w:p>
    <w:bookmarkEnd w:id="305"/>
    <w:bookmarkStart w:name="z335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Проверки признаются недействительными, если они проведены с нарушением требований по проведению проверок, установленных настоящей статьей.</w:t>
      </w:r>
    </w:p>
    <w:bookmarkEnd w:id="306"/>
    <w:bookmarkStart w:name="z336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нарушения прав и законных интересов субъекта контроля при осуществлении проверки субъект контроля вправе обжаловать решения, действия (бездействие) должностных лиц уполномоченного органа вышестоящему должностному лицу либо в суд в порядке, установленном законодательством Республики Казахстан.</w:t>
      </w:r>
    </w:p>
    <w:bookmarkEnd w:id="307"/>
    <w:bookmarkStart w:name="z337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жалобы не приостанавливает исполнение акта о результатах проверки.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ПОЛОЖЕНИЯ</w:t>
      </w:r>
    </w:p>
    <w:bookmarkEnd w:id="3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Ответственность за нарушение законодательства Республики Казахстан в сфере территориальной обороны</w:t>
      </w:r>
    </w:p>
    <w:bookmarkStart w:name="z340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законодательства Республики Казахстан в сфере территориальной обороны влечет ответственность, установленную законами Республики Казахстан. </w:t>
      </w:r>
    </w:p>
    <w:bookmarkEnd w:id="3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Порядок введения в действие настоящего Закона</w:t>
      </w:r>
    </w:p>
    <w:bookmarkStart w:name="z34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шестидесяти календарных дней после дня его первого официального опубликования.</w:t>
      </w:r>
    </w:p>
    <w:bookmarkEnd w:id="3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