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682f9d" w14:textId="b682f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Рамочного соглашения о партнерстве между Правительством Республики Казахстан и Азиатским Банком Инфраструктурных Инвестиций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6 октября 2026 года № 1-І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Ратифицировать Рамочное соглашение о партнерстве между Правительством Республики Казахстан и Азиатским Банком Инфраструктурных Инвестиций, совершенное в Астане 9 февраля 2026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