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00b800" w14:textId="e00b80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ратификации Протокола о внесении изменений в Договор государств – участников Содружества Независимых Государств о межгосударственном розыске лиц от 10 декабря 2010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14 октября 2026 года № 5-І ЗРК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Ратифицировать Протокол о внесении изменений в Договор государств – участников Содружества Независимых Государств о межгосударственном розыске лиц от 10 декабря 2010 года, совершенный в Москве 8 октября 2024 года.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Президент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