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10acb" w14:textId="2f10a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ратификации изменений в Перечень специфических обязательств Республики Казахстан по услугам, являющийся приложением к Протоколу о присоединении Республики Казахстан к Марракешскому соглашению об учреждении Всемирной торговой организации от 15 апреля 1994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15 октября 2026 года № 6-І ЗРК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Ратифицировать изменения в Перечень специфических обязательств Республики Казахстан по услугам, являющийся приложением к Протоколу о присоединении Республики Казахстан к Марракешскому соглашению об учреждении Всемирной торговой организации от 15 апреля 1994 года, совершенные в Женеве 2 декабря 2021 года.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