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0c290" w14:textId="9a0c2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Протокола о возобновлении действия Соглашения между Правительством Республики Казахстан и Правительством Российской Федерации о торгово-экономическом сотрудничестве в области поставок нефти и нефтепродуктов в Республику Казахстан от 9 декабря 2010 года и внесении в него изменений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15 октября 2026 года № 7-І ЗРК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Ратифицировать Протокол о возобновлении действия Соглашения между Правительством Республики Казахстан и Правительством Российской Федерации о торгово-экономическом сотрудничестве в области поставок нефти и нефтепродуктов в Республику Казахстан от 9 декабря 2010 года и внесении в него изменений, совершенный в Астане 27 ноября 2024 года.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