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2ac73" w14:textId="072ac7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Соглашения между Правительством Республики Казахстан и Правительством Республики Сербия о военно-техническом сотрудничестве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19 октября 2026 года № 8-І ЗРК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Ратифицировать Соглашение между Правительством Республики Казахстан и Правительством Республики Сербия о военно-техническом сотрудничестве, совершенное в Белграде 29 ноября 2023 года. 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