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a52e9" w14:textId="4aa52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Налоговый кодекс Республики Казахстан</w:t>
      </w:r>
    </w:p>
    <w:p>
      <w:pPr>
        <w:spacing w:after="0"/>
        <w:ind w:left="0"/>
        <w:jc w:val="both"/>
      </w:pPr>
      <w:r>
        <w:rPr>
          <w:rFonts w:ascii="Times New Roman"/>
          <w:b w:val="false"/>
          <w:i w:val="false"/>
          <w:color w:val="000000"/>
          <w:sz w:val="28"/>
        </w:rPr>
        <w:t>Закон Республики Казахстан от 11 июня 2026 года № 308-VIIІ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01.07.2026 г.</w:t>
      </w:r>
    </w:p>
    <w:p>
      <w:pPr>
        <w:spacing w:after="0"/>
        <w:ind w:left="0"/>
        <w:jc w:val="both"/>
      </w:pPr>
      <w:r>
        <w:rPr>
          <w:rFonts w:ascii="Times New Roman"/>
          <w:b/>
          <w:i w:val="false"/>
          <w:color w:val="000000"/>
          <w:sz w:val="28"/>
        </w:rPr>
        <w:t xml:space="preserve">Статья 1. </w:t>
      </w:r>
      <w:r>
        <w:rPr>
          <w:rFonts w:ascii="Times New Roman"/>
          <w:b/>
          <w:i w:val="false"/>
          <w:color w:val="000000"/>
          <w:sz w:val="28"/>
        </w:rPr>
        <w:t xml:space="preserve">Внести в </w:t>
      </w:r>
      <w:r>
        <w:rPr>
          <w:rFonts w:ascii="Times New Roman"/>
          <w:b/>
          <w:i w:val="false"/>
          <w:color w:val="000000"/>
          <w:sz w:val="28"/>
        </w:rPr>
        <w:t>Налоговый кодекс</w:t>
      </w:r>
      <w:r>
        <w:rPr>
          <w:rFonts w:ascii="Times New Roman"/>
          <w:b/>
          <w:i w:val="false"/>
          <w:color w:val="000000"/>
          <w:sz w:val="28"/>
        </w:rPr>
        <w:t xml:space="preserve"> Республики Казахстан от 18 июля 2025 года следующие изменения:</w:t>
      </w:r>
    </w:p>
    <w:bookmarkStart w:name="z7" w:id="0"/>
    <w:p>
      <w:pPr>
        <w:spacing w:after="0"/>
        <w:ind w:left="0"/>
        <w:jc w:val="both"/>
      </w:pPr>
      <w:r>
        <w:rPr>
          <w:rFonts w:ascii="Times New Roman"/>
          <w:b w:val="false"/>
          <w:i w:val="false"/>
          <w:color w:val="000000"/>
          <w:sz w:val="28"/>
        </w:rPr>
        <w:t>
      1) по всему тексту слова "иностранец", "иностранцами", "иностранца", "иностранцу", "иностранцев", "иностранцем", "Иностранцы", "иностранцам", "иностранцы" заменить соответственно словами "иностранный гражданин", "иностранными гражданами", "иностранного гражданина", "иностранному гражданину", "иностранных граждан", "иностранным гражданином", "Иностранные граждане", "иностранным гражданам", "иностранные граждане";</w:t>
      </w:r>
    </w:p>
    <w:bookmarkEnd w:id="0"/>
    <w:bookmarkStart w:name="z8" w:id="1"/>
    <w:p>
      <w:pPr>
        <w:spacing w:after="0"/>
        <w:ind w:left="0"/>
        <w:jc w:val="both"/>
      </w:pPr>
      <w:r>
        <w:rPr>
          <w:rFonts w:ascii="Times New Roman"/>
          <w:b w:val="false"/>
          <w:i w:val="false"/>
          <w:color w:val="000000"/>
          <w:sz w:val="28"/>
        </w:rPr>
        <w:t>
      2) по всему тексту слово "тенге" заменить словом "теңге";</w:t>
      </w:r>
    </w:p>
    <w:bookmarkEnd w:id="1"/>
    <w:bookmarkStart w:name="z9" w:id="2"/>
    <w:p>
      <w:pPr>
        <w:spacing w:after="0"/>
        <w:ind w:left="0"/>
        <w:jc w:val="both"/>
      </w:pPr>
      <w:r>
        <w:rPr>
          <w:rFonts w:ascii="Times New Roman"/>
          <w:b w:val="false"/>
          <w:i w:val="false"/>
          <w:color w:val="000000"/>
          <w:sz w:val="28"/>
        </w:rPr>
        <w:t>
      3) по всему тексту слова "области, города республиканского значения, столицы", "областям, городам республиканского значения и столице", "областей, городов республиканского значения, столицы", "областей, городов республиканского значения и столицы", "область, город республиканского значения и столица" заменить соответственно словами "столицы, области, города республиканского значения", "столице, областям, городам республиканского значения", "столицы, областей, городов республиканского значения", "столицы, областей, городов республиканского значения", "столица, область, город республиканского значения";</w:t>
      </w:r>
    </w:p>
    <w:bookmarkEnd w:id="2"/>
    <w:bookmarkStart w:name="z10" w:id="3"/>
    <w:p>
      <w:pPr>
        <w:spacing w:after="0"/>
        <w:ind w:left="0"/>
        <w:jc w:val="both"/>
      </w:pPr>
      <w:r>
        <w:rPr>
          <w:rFonts w:ascii="Times New Roman"/>
          <w:b w:val="false"/>
          <w:i w:val="false"/>
          <w:color w:val="000000"/>
          <w:sz w:val="28"/>
        </w:rPr>
        <w:t>
      4) по всему тексту слова "городов республиканского значения, столицы", "город республиканского значения и столица", "городе республиканского значения и столице", "города республиканского значения, столицы" заменить соответственно словами "столицы, городов республиканского значения", "столица и город республиканского значения", "столице и городе республиканского значения", "столицы, города республиканского значения";</w:t>
      </w:r>
    </w:p>
    <w:bookmarkEnd w:id="3"/>
    <w:bookmarkStart w:name="z11" w:id="4"/>
    <w:p>
      <w:pPr>
        <w:spacing w:after="0"/>
        <w:ind w:left="0"/>
        <w:jc w:val="both"/>
      </w:pPr>
      <w:r>
        <w:rPr>
          <w:rFonts w:ascii="Times New Roman"/>
          <w:b w:val="false"/>
          <w:i w:val="false"/>
          <w:color w:val="000000"/>
          <w:sz w:val="28"/>
        </w:rPr>
        <w:t xml:space="preserve">
      5) в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23 слова "законодательные акты" заменить словом "законы";</w:t>
      </w:r>
    </w:p>
    <w:bookmarkEnd w:id="4"/>
    <w:bookmarkStart w:name="z12" w:id="5"/>
    <w:p>
      <w:pPr>
        <w:spacing w:after="0"/>
        <w:ind w:left="0"/>
        <w:jc w:val="both"/>
      </w:pPr>
      <w:r>
        <w:rPr>
          <w:rFonts w:ascii="Times New Roman"/>
          <w:b w:val="false"/>
          <w:i w:val="false"/>
          <w:color w:val="000000"/>
          <w:sz w:val="28"/>
        </w:rPr>
        <w:t xml:space="preserve">
      6) в абзаце десятом </w:t>
      </w:r>
      <w:r>
        <w:rPr>
          <w:rFonts w:ascii="Times New Roman"/>
          <w:b w:val="false"/>
          <w:i w:val="false"/>
          <w:color w:val="000000"/>
          <w:sz w:val="28"/>
        </w:rPr>
        <w:t>подпункта 17)</w:t>
      </w:r>
      <w:r>
        <w:rPr>
          <w:rFonts w:ascii="Times New Roman"/>
          <w:b w:val="false"/>
          <w:i w:val="false"/>
          <w:color w:val="000000"/>
          <w:sz w:val="28"/>
        </w:rPr>
        <w:t xml:space="preserve"> пункта 2 статьи 55 слово "Парламента" заменить словом "Курултая";</w:t>
      </w:r>
    </w:p>
    <w:bookmarkEnd w:id="5"/>
    <w:bookmarkStart w:name="z13" w:id="6"/>
    <w:p>
      <w:pPr>
        <w:spacing w:after="0"/>
        <w:ind w:left="0"/>
        <w:jc w:val="both"/>
      </w:pPr>
      <w:r>
        <w:rPr>
          <w:rFonts w:ascii="Times New Roman"/>
          <w:b w:val="false"/>
          <w:i w:val="false"/>
          <w:color w:val="000000"/>
          <w:sz w:val="28"/>
        </w:rPr>
        <w:t>
      7) в подпункте 2) части пятой пункта 9 статьи 56 слово "Парламента" заменить словом "Курултая";</w:t>
      </w:r>
    </w:p>
    <w:bookmarkEnd w:id="6"/>
    <w:bookmarkStart w:name="z14" w:id="7"/>
    <w:p>
      <w:pPr>
        <w:spacing w:after="0"/>
        <w:ind w:left="0"/>
        <w:jc w:val="both"/>
      </w:pPr>
      <w:r>
        <w:rPr>
          <w:rFonts w:ascii="Times New Roman"/>
          <w:b w:val="false"/>
          <w:i w:val="false"/>
          <w:color w:val="000000"/>
          <w:sz w:val="28"/>
        </w:rPr>
        <w:t xml:space="preserve">
      8) в абзаце первом части третьей </w:t>
      </w:r>
      <w:r>
        <w:rPr>
          <w:rFonts w:ascii="Times New Roman"/>
          <w:b w:val="false"/>
          <w:i w:val="false"/>
          <w:color w:val="000000"/>
          <w:sz w:val="28"/>
        </w:rPr>
        <w:t>подпункта 3)</w:t>
      </w:r>
      <w:r>
        <w:rPr>
          <w:rFonts w:ascii="Times New Roman"/>
          <w:b w:val="false"/>
          <w:i w:val="false"/>
          <w:color w:val="000000"/>
          <w:sz w:val="28"/>
        </w:rPr>
        <w:t xml:space="preserve"> пункта 3 статьи 332 слова "законодательными актами" заменить словом "законами";</w:t>
      </w:r>
    </w:p>
    <w:bookmarkEnd w:id="7"/>
    <w:bookmarkStart w:name="z15" w:id="8"/>
    <w:p>
      <w:pPr>
        <w:spacing w:after="0"/>
        <w:ind w:left="0"/>
        <w:jc w:val="both"/>
      </w:pPr>
      <w:r>
        <w:rPr>
          <w:rFonts w:ascii="Times New Roman"/>
          <w:b w:val="false"/>
          <w:i w:val="false"/>
          <w:color w:val="000000"/>
          <w:sz w:val="28"/>
        </w:rPr>
        <w:t xml:space="preserve">
      9) в абзаце первом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335 слова "законодательными актами" заменить словом "законами"; </w:t>
      </w:r>
    </w:p>
    <w:bookmarkEnd w:id="8"/>
    <w:bookmarkStart w:name="z16" w:id="9"/>
    <w:p>
      <w:pPr>
        <w:spacing w:after="0"/>
        <w:ind w:left="0"/>
        <w:jc w:val="both"/>
      </w:pPr>
      <w:r>
        <w:rPr>
          <w:rFonts w:ascii="Times New Roman"/>
          <w:b w:val="false"/>
          <w:i w:val="false"/>
          <w:color w:val="000000"/>
          <w:sz w:val="28"/>
        </w:rPr>
        <w:t xml:space="preserve">
      10) в абзаце первом подпункта 11) </w:t>
      </w:r>
      <w:r>
        <w:rPr>
          <w:rFonts w:ascii="Times New Roman"/>
          <w:b w:val="false"/>
          <w:i w:val="false"/>
          <w:color w:val="000000"/>
          <w:sz w:val="28"/>
        </w:rPr>
        <w:t>статьи 370</w:t>
      </w:r>
      <w:r>
        <w:rPr>
          <w:rFonts w:ascii="Times New Roman"/>
          <w:b w:val="false"/>
          <w:i w:val="false"/>
          <w:color w:val="000000"/>
          <w:sz w:val="28"/>
        </w:rPr>
        <w:t xml:space="preserve"> слово "Парламента" заменить словом "Курултая";</w:t>
      </w:r>
    </w:p>
    <w:bookmarkEnd w:id="9"/>
    <w:bookmarkStart w:name="z17" w:id="10"/>
    <w:p>
      <w:pPr>
        <w:spacing w:after="0"/>
        <w:ind w:left="0"/>
        <w:jc w:val="both"/>
      </w:pPr>
      <w:r>
        <w:rPr>
          <w:rFonts w:ascii="Times New Roman"/>
          <w:b w:val="false"/>
          <w:i w:val="false"/>
          <w:color w:val="000000"/>
          <w:sz w:val="28"/>
        </w:rPr>
        <w:t xml:space="preserve">
      11)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664 слова "в Конституционный Суд Республики Казахстан обращений граждан," исключить;</w:t>
      </w:r>
    </w:p>
    <w:bookmarkEnd w:id="10"/>
    <w:bookmarkStart w:name="z18" w:id="1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665</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в заголовке слова "в Конституционном Суде Республики Казахстан и" исключить;</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исключить;</w:t>
      </w:r>
    </w:p>
    <w:bookmarkStart w:name="z21" w:id="1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668</w:t>
      </w:r>
      <w:r>
        <w:rPr>
          <w:rFonts w:ascii="Times New Roman"/>
          <w:b w:val="false"/>
          <w:i w:val="false"/>
          <w:color w:val="000000"/>
          <w:sz w:val="28"/>
        </w:rPr>
        <w:t>:</w:t>
      </w:r>
    </w:p>
    <w:bookmarkEnd w:id="13"/>
    <w:bookmarkStart w:name="z22" w:id="14"/>
    <w:p>
      <w:pPr>
        <w:spacing w:after="0"/>
        <w:ind w:left="0"/>
        <w:jc w:val="both"/>
      </w:pPr>
      <w:r>
        <w:rPr>
          <w:rFonts w:ascii="Times New Roman"/>
          <w:b w:val="false"/>
          <w:i w:val="false"/>
          <w:color w:val="000000"/>
          <w:sz w:val="28"/>
        </w:rPr>
        <w:t>
      в заголовке слова "в Конституционном Суде Республики Казахстан и" исключить;</w:t>
      </w:r>
    </w:p>
    <w:bookmarkEnd w:id="14"/>
    <w:bookmarkStart w:name="z23" w:id="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части первой слова "в республиканском референдуме" заменить словами "во всенародном референдуме";</w:t>
      </w:r>
    </w:p>
    <w:bookmarkEnd w:id="15"/>
    <w:bookmarkStart w:name="z24" w:id="16"/>
    <w:p>
      <w:pPr>
        <w:spacing w:after="0"/>
        <w:ind w:left="0"/>
        <w:jc w:val="both"/>
      </w:pPr>
      <w:r>
        <w:rPr>
          <w:rFonts w:ascii="Times New Roman"/>
          <w:b w:val="false"/>
          <w:i w:val="false"/>
          <w:color w:val="000000"/>
          <w:sz w:val="28"/>
        </w:rPr>
        <w:t>
      часть третью исключить;</w:t>
      </w:r>
    </w:p>
    <w:bookmarkEnd w:id="16"/>
    <w:bookmarkStart w:name="z25" w:id="17"/>
    <w:p>
      <w:pPr>
        <w:spacing w:after="0"/>
        <w:ind w:left="0"/>
        <w:jc w:val="both"/>
      </w:pPr>
      <w:r>
        <w:rPr>
          <w:rFonts w:ascii="Times New Roman"/>
          <w:b w:val="false"/>
          <w:i w:val="false"/>
          <w:color w:val="000000"/>
          <w:sz w:val="28"/>
        </w:rPr>
        <w:t xml:space="preserve">
      14) в абзаце пятом </w:t>
      </w:r>
      <w:r>
        <w:rPr>
          <w:rFonts w:ascii="Times New Roman"/>
          <w:b w:val="false"/>
          <w:i w:val="false"/>
          <w:color w:val="000000"/>
          <w:sz w:val="28"/>
        </w:rPr>
        <w:t>подпункта 1)</w:t>
      </w:r>
      <w:r>
        <w:rPr>
          <w:rFonts w:ascii="Times New Roman"/>
          <w:b w:val="false"/>
          <w:i w:val="false"/>
          <w:color w:val="000000"/>
          <w:sz w:val="28"/>
        </w:rPr>
        <w:t xml:space="preserve"> и абзаце третьем </w:t>
      </w:r>
      <w:r>
        <w:rPr>
          <w:rFonts w:ascii="Times New Roman"/>
          <w:b w:val="false"/>
          <w:i w:val="false"/>
          <w:color w:val="000000"/>
          <w:sz w:val="28"/>
        </w:rPr>
        <w:t>подпункта 2)</w:t>
      </w:r>
      <w:r>
        <w:rPr>
          <w:rFonts w:ascii="Times New Roman"/>
          <w:b w:val="false"/>
          <w:i w:val="false"/>
          <w:color w:val="000000"/>
          <w:sz w:val="28"/>
        </w:rPr>
        <w:t xml:space="preserve"> статьи 670 слова "Парламента Республики Казахстан" заменить словами "Курултая Республики Казахстан, Қазақстан Халық Кеңесі";</w:t>
      </w:r>
    </w:p>
    <w:bookmarkEnd w:id="17"/>
    <w:bookmarkStart w:name="z26" w:id="18"/>
    <w:p>
      <w:pPr>
        <w:spacing w:after="0"/>
        <w:ind w:left="0"/>
        <w:jc w:val="both"/>
      </w:pPr>
      <w:r>
        <w:rPr>
          <w:rFonts w:ascii="Times New Roman"/>
          <w:b w:val="false"/>
          <w:i w:val="false"/>
          <w:color w:val="000000"/>
          <w:sz w:val="28"/>
        </w:rPr>
        <w:t xml:space="preserve">
      15) абзац второй подпункта 1) </w:t>
      </w:r>
      <w:r>
        <w:rPr>
          <w:rFonts w:ascii="Times New Roman"/>
          <w:b w:val="false"/>
          <w:i w:val="false"/>
          <w:color w:val="000000"/>
          <w:sz w:val="28"/>
        </w:rPr>
        <w:t>пункта 1</w:t>
      </w:r>
      <w:r>
        <w:rPr>
          <w:rFonts w:ascii="Times New Roman"/>
          <w:b w:val="false"/>
          <w:i w:val="false"/>
          <w:color w:val="000000"/>
          <w:sz w:val="28"/>
        </w:rPr>
        <w:t xml:space="preserve"> статьи 672 исключить;</w:t>
      </w:r>
    </w:p>
    <w:bookmarkEnd w:id="18"/>
    <w:bookmarkStart w:name="z27" w:id="19"/>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677</w:t>
      </w:r>
      <w:r>
        <w:rPr>
          <w:rFonts w:ascii="Times New Roman"/>
          <w:b w:val="false"/>
          <w:i w:val="false"/>
          <w:color w:val="000000"/>
          <w:sz w:val="28"/>
        </w:rPr>
        <w:t>:</w:t>
      </w:r>
    </w:p>
    <w:bookmarkEnd w:id="19"/>
    <w:bookmarkStart w:name="z28" w:id="20"/>
    <w:p>
      <w:pPr>
        <w:spacing w:after="0"/>
        <w:ind w:left="0"/>
        <w:jc w:val="both"/>
      </w:pPr>
      <w:r>
        <w:rPr>
          <w:rFonts w:ascii="Times New Roman"/>
          <w:b w:val="false"/>
          <w:i w:val="false"/>
          <w:color w:val="000000"/>
          <w:sz w:val="28"/>
        </w:rPr>
        <w:t xml:space="preserve">
      в абзаце третьем </w:t>
      </w:r>
      <w:r>
        <w:rPr>
          <w:rFonts w:ascii="Times New Roman"/>
          <w:b w:val="false"/>
          <w:i w:val="false"/>
          <w:color w:val="000000"/>
          <w:sz w:val="28"/>
        </w:rPr>
        <w:t xml:space="preserve">подпункта 4) </w:t>
      </w:r>
      <w:r>
        <w:rPr>
          <w:rFonts w:ascii="Times New Roman"/>
          <w:b w:val="false"/>
          <w:i w:val="false"/>
          <w:color w:val="000000"/>
          <w:sz w:val="28"/>
        </w:rPr>
        <w:t>слово "Парламента" заменить словом "Курултая";</w:t>
      </w:r>
    </w:p>
    <w:bookmarkEnd w:id="20"/>
    <w:bookmarkStart w:name="z29" w:id="21"/>
    <w:p>
      <w:pPr>
        <w:spacing w:after="0"/>
        <w:ind w:left="0"/>
        <w:jc w:val="both"/>
      </w:pPr>
      <w:r>
        <w:rPr>
          <w:rFonts w:ascii="Times New Roman"/>
          <w:b w:val="false"/>
          <w:i w:val="false"/>
          <w:color w:val="000000"/>
          <w:sz w:val="28"/>
        </w:rPr>
        <w:t xml:space="preserve">
      в абзаце четвертом </w:t>
      </w:r>
      <w:r>
        <w:rPr>
          <w:rFonts w:ascii="Times New Roman"/>
          <w:b w:val="false"/>
          <w:i w:val="false"/>
          <w:color w:val="000000"/>
          <w:sz w:val="28"/>
        </w:rPr>
        <w:t>подпункта 5)</w:t>
      </w:r>
      <w:r>
        <w:rPr>
          <w:rFonts w:ascii="Times New Roman"/>
          <w:b w:val="false"/>
          <w:i w:val="false"/>
          <w:color w:val="000000"/>
          <w:sz w:val="28"/>
        </w:rPr>
        <w:t xml:space="preserve"> и абзаце четвертом подпункта 6) слова "Парламента Республики Казахстан" заменить словами "Курултая Республики Казахстан, Қазақстан Халық Кеңесі".</w:t>
      </w:r>
    </w:p>
    <w:bookmarkEnd w:id="21"/>
    <w:p>
      <w:pPr>
        <w:spacing w:after="0"/>
        <w:ind w:left="0"/>
        <w:jc w:val="both"/>
      </w:pPr>
      <w:r>
        <w:rPr>
          <w:rFonts w:ascii="Times New Roman"/>
          <w:b/>
          <w:i w:val="false"/>
          <w:color w:val="000000"/>
          <w:sz w:val="28"/>
        </w:rPr>
        <w:t xml:space="preserve">Статья 2. </w:t>
      </w:r>
      <w:r>
        <w:rPr>
          <w:rFonts w:ascii="Times New Roman"/>
          <w:b/>
          <w:i w:val="false"/>
          <w:color w:val="000000"/>
          <w:sz w:val="28"/>
        </w:rPr>
        <w:t>Настоящий Закон вводится</w:t>
      </w:r>
      <w:r>
        <w:rPr>
          <w:rFonts w:ascii="Times New Roman"/>
          <w:b/>
          <w:i w:val="false"/>
          <w:color w:val="000000"/>
          <w:sz w:val="28"/>
        </w:rPr>
        <w:t xml:space="preserve"> в действие с 1 июля 2026 года.</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